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EB6D0D" w:rsidP="003A14D7">
      <w:pPr>
        <w:ind w:firstLine="634"/>
        <w:jc w:val="right"/>
        <w:rPr>
          <w:lang w:val="ru-RU"/>
        </w:rPr>
      </w:pPr>
      <w:r w:rsidRPr="00EB6D0D">
        <w:rPr>
          <w:lang w:val="ru-RU"/>
        </w:rPr>
        <w:t>Дело № 5-</w:t>
      </w:r>
      <w:r w:rsidRPr="00EB6D0D" w:rsidR="00FF391A">
        <w:rPr>
          <w:lang w:val="ru-RU"/>
        </w:rPr>
        <w:t>915</w:t>
      </w:r>
      <w:r w:rsidRPr="00EB6D0D">
        <w:rPr>
          <w:lang w:val="ru-RU"/>
        </w:rPr>
        <w:t>-</w:t>
      </w:r>
      <w:r w:rsidRPr="00EB6D0D" w:rsidR="008F33AD">
        <w:rPr>
          <w:lang w:val="ru-RU"/>
        </w:rPr>
        <w:t>2004</w:t>
      </w:r>
      <w:r w:rsidRPr="00EB6D0D">
        <w:rPr>
          <w:lang w:val="ru-RU"/>
        </w:rPr>
        <w:t>/</w:t>
      </w:r>
      <w:r w:rsidRPr="00EB6D0D" w:rsidR="000664C9">
        <w:rPr>
          <w:lang w:val="ru-RU"/>
        </w:rPr>
        <w:t>2026</w:t>
      </w:r>
    </w:p>
    <w:p w:rsidR="00C4492D" w:rsidRPr="00EB6D0D" w:rsidP="00A15C7C">
      <w:pPr>
        <w:jc w:val="center"/>
        <w:rPr>
          <w:lang w:val="ru-RU"/>
        </w:rPr>
      </w:pPr>
      <w:r w:rsidRPr="00EB6D0D">
        <w:rPr>
          <w:bCs/>
          <w:lang w:val="ru-RU"/>
        </w:rPr>
        <w:t>ПОСТАНОВЛЕНИЕ</w:t>
      </w:r>
    </w:p>
    <w:p w:rsidR="00C4492D" w:rsidRPr="00EB6D0D" w:rsidP="00A15C7C">
      <w:pPr>
        <w:jc w:val="center"/>
        <w:rPr>
          <w:lang w:val="ru-RU"/>
        </w:rPr>
      </w:pPr>
      <w:r w:rsidRPr="00EB6D0D">
        <w:rPr>
          <w:lang w:val="ru-RU"/>
        </w:rPr>
        <w:t>о назначении административного наказания</w:t>
      </w:r>
    </w:p>
    <w:p w:rsidR="00C4492D" w:rsidRPr="00EB6D0D" w:rsidP="003A14D7">
      <w:pPr>
        <w:rPr>
          <w:lang w:val="ru-RU"/>
        </w:rPr>
      </w:pPr>
      <w:r w:rsidRPr="00EB6D0D">
        <w:rPr>
          <w:lang w:val="ru-RU"/>
        </w:rPr>
        <w:t>«</w:t>
      </w:r>
      <w:r w:rsidRPr="00EB6D0D" w:rsidR="00FF391A">
        <w:rPr>
          <w:lang w:val="ru-RU"/>
        </w:rPr>
        <w:t>06</w:t>
      </w:r>
      <w:r w:rsidRPr="00EB6D0D">
        <w:rPr>
          <w:lang w:val="ru-RU"/>
        </w:rPr>
        <w:t xml:space="preserve">» </w:t>
      </w:r>
      <w:r w:rsidRPr="00EB6D0D" w:rsidR="00FF391A">
        <w:rPr>
          <w:lang w:val="ru-RU"/>
        </w:rPr>
        <w:t>октября</w:t>
      </w:r>
      <w:r w:rsidRPr="00EB6D0D" w:rsidR="00E33E25">
        <w:rPr>
          <w:lang w:val="ru-RU"/>
        </w:rPr>
        <w:t xml:space="preserve"> </w:t>
      </w:r>
      <w:r w:rsidRPr="00EB6D0D" w:rsidR="00624D0E">
        <w:rPr>
          <w:lang w:val="ru-RU"/>
        </w:rPr>
        <w:t>20</w:t>
      </w:r>
      <w:r w:rsidRPr="00EB6D0D" w:rsidR="000664C9">
        <w:rPr>
          <w:lang w:val="ru-RU"/>
        </w:rPr>
        <w:t>26</w:t>
      </w:r>
      <w:r w:rsidRPr="00EB6D0D">
        <w:rPr>
          <w:lang w:val="ru-RU"/>
        </w:rPr>
        <w:t xml:space="preserve"> года</w:t>
      </w:r>
      <w:r w:rsidRPr="00EB6D0D" w:rsidR="00624D0E">
        <w:rPr>
          <w:lang w:val="ru-RU"/>
        </w:rPr>
        <w:t xml:space="preserve">      </w:t>
      </w:r>
      <w:r w:rsidRPr="00EB6D0D" w:rsidR="00493712">
        <w:rPr>
          <w:lang w:val="ru-RU"/>
        </w:rPr>
        <w:t xml:space="preserve"> </w:t>
      </w:r>
      <w:r w:rsidRPr="00EB6D0D" w:rsidR="00783711">
        <w:rPr>
          <w:lang w:val="ru-RU"/>
        </w:rPr>
        <w:t xml:space="preserve">                </w:t>
      </w:r>
      <w:r w:rsidRPr="00EB6D0D">
        <w:rPr>
          <w:lang w:val="ru-RU"/>
        </w:rPr>
        <w:t xml:space="preserve">              </w:t>
      </w:r>
      <w:r w:rsidRPr="00EB6D0D" w:rsidR="00A74472">
        <w:rPr>
          <w:lang w:val="ru-RU"/>
        </w:rPr>
        <w:t xml:space="preserve">    </w:t>
      </w:r>
      <w:r w:rsidRPr="00EB6D0D" w:rsidR="000664C9">
        <w:rPr>
          <w:lang w:val="ru-RU"/>
        </w:rPr>
        <w:t xml:space="preserve">  </w:t>
      </w:r>
      <w:r w:rsidRPr="00EB6D0D" w:rsidR="00F441B1">
        <w:rPr>
          <w:lang w:val="ru-RU"/>
        </w:rPr>
        <w:t xml:space="preserve">  </w:t>
      </w:r>
      <w:r w:rsidRPr="00EB6D0D" w:rsidR="00A74472">
        <w:rPr>
          <w:lang w:val="ru-RU"/>
        </w:rPr>
        <w:t xml:space="preserve">          </w:t>
      </w:r>
      <w:r w:rsidRPr="00EB6D0D">
        <w:rPr>
          <w:lang w:val="ru-RU"/>
        </w:rPr>
        <w:t xml:space="preserve"> </w:t>
      </w:r>
      <w:r w:rsidRPr="00EB6D0D" w:rsidR="00A15C7C">
        <w:rPr>
          <w:lang w:val="ru-RU"/>
        </w:rPr>
        <w:t xml:space="preserve">          </w:t>
      </w:r>
      <w:r w:rsidRPr="00EB6D0D">
        <w:rPr>
          <w:lang w:val="ru-RU"/>
        </w:rPr>
        <w:t xml:space="preserve"> </w:t>
      </w:r>
      <w:r w:rsidRPr="00EB6D0D" w:rsidR="007171A3">
        <w:rPr>
          <w:lang w:val="ru-RU"/>
        </w:rPr>
        <w:t xml:space="preserve">    </w:t>
      </w:r>
      <w:r w:rsidRPr="00EB6D0D" w:rsidR="00FF391A">
        <w:rPr>
          <w:lang w:val="ru-RU"/>
        </w:rPr>
        <w:t xml:space="preserve">   </w:t>
      </w:r>
      <w:r w:rsidRPr="00EB6D0D" w:rsidR="007171A3">
        <w:rPr>
          <w:lang w:val="ru-RU"/>
        </w:rPr>
        <w:t xml:space="preserve">  </w:t>
      </w:r>
      <w:r w:rsidRPr="00EB6D0D">
        <w:rPr>
          <w:lang w:val="ru-RU"/>
        </w:rPr>
        <w:t xml:space="preserve"> </w:t>
      </w:r>
      <w:r w:rsidRPr="00EB6D0D" w:rsidR="00874C75">
        <w:rPr>
          <w:lang w:val="ru-RU"/>
        </w:rPr>
        <w:t xml:space="preserve">  </w:t>
      </w:r>
      <w:r w:rsidRPr="00EB6D0D" w:rsidR="00FF391A">
        <w:rPr>
          <w:lang w:val="ru-RU"/>
        </w:rPr>
        <w:t>пгт. Пойковский</w:t>
      </w:r>
    </w:p>
    <w:p w:rsidR="00C4492D" w:rsidRPr="00EB6D0D" w:rsidP="003A14D7">
      <w:pPr>
        <w:jc w:val="both"/>
        <w:rPr>
          <w:lang w:val="ru-RU"/>
        </w:rPr>
      </w:pPr>
    </w:p>
    <w:p w:rsidR="008C6AB2" w:rsidRPr="00EB6D0D" w:rsidP="003A14D7">
      <w:pPr>
        <w:ind w:firstLine="567"/>
        <w:jc w:val="both"/>
        <w:rPr>
          <w:lang w:val="ru-RU"/>
        </w:rPr>
      </w:pPr>
      <w:r w:rsidRPr="00EB6D0D">
        <w:rPr>
          <w:lang w:val="ru-RU"/>
        </w:rPr>
        <w:t>Мировой судья судебного участка № 7 Нефтеюганского судебного района Ханты-Мансийского автономного округа-Югры К</w:t>
      </w:r>
      <w:r w:rsidRPr="00EB6D0D">
        <w:rPr>
          <w:lang w:val="ru-RU"/>
        </w:rPr>
        <w:t>ё</w:t>
      </w:r>
      <w:r w:rsidRPr="00EB6D0D">
        <w:rPr>
          <w:lang w:val="ru-RU"/>
        </w:rPr>
        <w:t>ся Е.В., и.о. мирового судьи судебного участка № 4 Нефтеюганского судебного района Ханты-Мансийского автономного округа-Югры (628331, ХМАО-Югра,</w:t>
      </w:r>
      <w:r w:rsidRPr="00EB6D0D">
        <w:rPr>
          <w:lang w:val="ru-RU"/>
        </w:rPr>
        <w:t xml:space="preserve"> Нефтеюганский район, пгт. Пойковский, Промзона, д. 7а</w:t>
      </w:r>
      <w:r w:rsidRPr="00EB6D0D">
        <w:rPr>
          <w:lang w:val="ru-RU"/>
        </w:rPr>
        <w:t>)</w:t>
      </w:r>
      <w:r w:rsidRPr="00EB6D0D" w:rsidR="00F03AB9">
        <w:rPr>
          <w:lang w:val="ru-RU"/>
        </w:rPr>
        <w:t>, рассмотрев в открытом судебном заседании дело об административном правонарушении в отношении:</w:t>
      </w:r>
    </w:p>
    <w:p w:rsidR="008F33AD" w:rsidRPr="00EB6D0D" w:rsidP="008F33AD">
      <w:pPr>
        <w:ind w:firstLine="567"/>
        <w:jc w:val="both"/>
        <w:rPr>
          <w:lang w:val="ru-RU"/>
        </w:rPr>
      </w:pPr>
      <w:r w:rsidRPr="00EB6D0D">
        <w:rPr>
          <w:lang w:val="ru-RU"/>
        </w:rPr>
        <w:t>Мирошкина</w:t>
      </w:r>
      <w:r w:rsidRPr="00EB6D0D">
        <w:rPr>
          <w:lang w:val="ru-RU"/>
        </w:rPr>
        <w:t xml:space="preserve"> </w:t>
      </w:r>
      <w:r w:rsidRPr="00EB6D0D" w:rsidR="00FB38C4">
        <w:rPr>
          <w:lang w:val="ru-RU"/>
        </w:rPr>
        <w:t>Н.В.</w:t>
      </w:r>
      <w:r w:rsidRPr="00EB6D0D">
        <w:rPr>
          <w:lang w:val="ru-RU"/>
        </w:rPr>
        <w:t xml:space="preserve">, </w:t>
      </w:r>
      <w:r w:rsidRPr="00EB6D0D" w:rsidR="00FB38C4">
        <w:rPr>
          <w:lang w:val="ru-RU"/>
        </w:rPr>
        <w:t>***</w:t>
      </w:r>
      <w:r w:rsidRPr="00EB6D0D">
        <w:rPr>
          <w:lang w:val="ru-RU"/>
        </w:rPr>
        <w:t xml:space="preserve"> года рождения, уроженца </w:t>
      </w:r>
      <w:r w:rsidRPr="00EB6D0D" w:rsidR="00FB38C4">
        <w:rPr>
          <w:lang w:val="ru-RU"/>
        </w:rPr>
        <w:t>***</w:t>
      </w:r>
      <w:r w:rsidRPr="00EB6D0D" w:rsidR="00987323">
        <w:rPr>
          <w:lang w:val="ru-RU"/>
        </w:rPr>
        <w:t xml:space="preserve">, </w:t>
      </w:r>
      <w:r w:rsidRPr="00EB6D0D">
        <w:rPr>
          <w:lang w:val="ru-RU"/>
        </w:rPr>
        <w:t>зарегистрир</w:t>
      </w:r>
      <w:r w:rsidRPr="00EB6D0D">
        <w:rPr>
          <w:lang w:val="ru-RU"/>
        </w:rPr>
        <w:t xml:space="preserve">ованного и проживающего по адресу: </w:t>
      </w:r>
      <w:r w:rsidRPr="00EB6D0D" w:rsidR="00FB38C4">
        <w:rPr>
          <w:lang w:val="ru-RU"/>
        </w:rPr>
        <w:t>***</w:t>
      </w:r>
      <w:r w:rsidRPr="00EB6D0D">
        <w:rPr>
          <w:lang w:val="ru-RU"/>
        </w:rPr>
        <w:t xml:space="preserve">, </w:t>
      </w:r>
      <w:r w:rsidRPr="00EB6D0D" w:rsidR="002D7405">
        <w:rPr>
          <w:lang w:val="ru-RU"/>
        </w:rPr>
        <w:t xml:space="preserve">паспортные данные: </w:t>
      </w:r>
      <w:r w:rsidRPr="00EB6D0D" w:rsidR="00FB38C4">
        <w:rPr>
          <w:lang w:val="ru-RU"/>
        </w:rPr>
        <w:t>***</w:t>
      </w:r>
      <w:r w:rsidRPr="00EB6D0D">
        <w:rPr>
          <w:lang w:val="ru-RU"/>
        </w:rPr>
        <w:t>,</w:t>
      </w:r>
    </w:p>
    <w:p w:rsidR="002A6E8A" w:rsidRPr="00EB6D0D" w:rsidP="008F33AD">
      <w:pPr>
        <w:ind w:firstLine="567"/>
        <w:jc w:val="both"/>
        <w:rPr>
          <w:lang w:val="ru-RU"/>
        </w:rPr>
      </w:pPr>
    </w:p>
    <w:p w:rsidR="00C4492D" w:rsidRPr="00EB6D0D" w:rsidP="007171A3">
      <w:pPr>
        <w:jc w:val="center"/>
        <w:rPr>
          <w:lang w:val="ru-RU"/>
        </w:rPr>
      </w:pPr>
      <w:r w:rsidRPr="00EB6D0D">
        <w:rPr>
          <w:bCs/>
          <w:lang w:val="ru-RU"/>
        </w:rPr>
        <w:t>УСТАНОВИЛ:</w:t>
      </w:r>
    </w:p>
    <w:p w:rsidR="00061B53" w:rsidRPr="00EB6D0D" w:rsidP="003A14D7">
      <w:pPr>
        <w:widowControl w:val="0"/>
        <w:jc w:val="both"/>
        <w:rPr>
          <w:lang w:val="ru-RU"/>
        </w:rPr>
      </w:pPr>
    </w:p>
    <w:p w:rsidR="008C6AB2" w:rsidRPr="00EB6D0D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EB6D0D">
        <w:rPr>
          <w:lang w:val="ru-RU"/>
        </w:rPr>
        <w:t>11</w:t>
      </w:r>
      <w:r w:rsidRPr="00EB6D0D" w:rsidR="000664C9">
        <w:rPr>
          <w:lang w:val="ru-RU"/>
        </w:rPr>
        <w:t>.</w:t>
      </w:r>
      <w:r w:rsidRPr="00EB6D0D">
        <w:rPr>
          <w:lang w:val="ru-RU"/>
        </w:rPr>
        <w:t>08</w:t>
      </w:r>
      <w:r w:rsidRPr="00EB6D0D" w:rsidR="000664C9">
        <w:rPr>
          <w:lang w:val="ru-RU"/>
        </w:rPr>
        <w:t>.2026</w:t>
      </w:r>
      <w:r w:rsidRPr="00EB6D0D" w:rsidR="008E2743">
        <w:rPr>
          <w:lang w:val="ru-RU"/>
        </w:rPr>
        <w:t xml:space="preserve"> в 00 час. </w:t>
      </w:r>
      <w:r w:rsidRPr="00EB6D0D">
        <w:rPr>
          <w:lang w:val="ru-RU"/>
        </w:rPr>
        <w:t>00</w:t>
      </w:r>
      <w:r w:rsidRPr="00EB6D0D" w:rsidR="008E2743">
        <w:rPr>
          <w:lang w:val="ru-RU"/>
        </w:rPr>
        <w:t xml:space="preserve"> мин., по адресу: </w:t>
      </w:r>
      <w:r w:rsidRPr="00EB6D0D" w:rsidR="00FB38C4">
        <w:rPr>
          <w:lang w:val="ru-RU"/>
        </w:rPr>
        <w:t>***</w:t>
      </w:r>
      <w:r w:rsidRPr="00EB6D0D" w:rsidR="008E2743">
        <w:rPr>
          <w:lang w:val="ru-RU"/>
        </w:rPr>
        <w:t xml:space="preserve">, </w:t>
      </w:r>
      <w:r w:rsidRPr="00EB6D0D" w:rsidR="008E2984">
        <w:rPr>
          <w:lang w:val="ru-RU"/>
        </w:rPr>
        <w:t>Мирошкин</w:t>
      </w:r>
      <w:r w:rsidRPr="00EB6D0D" w:rsidR="008E2984">
        <w:rPr>
          <w:lang w:val="ru-RU"/>
        </w:rPr>
        <w:t xml:space="preserve"> Н.В.</w:t>
      </w:r>
      <w:r w:rsidRPr="00EB6D0D" w:rsidR="00E65BEC">
        <w:rPr>
          <w:lang w:val="ru-RU"/>
        </w:rPr>
        <w:t xml:space="preserve"> </w:t>
      </w:r>
      <w:r w:rsidRPr="00EB6D0D" w:rsidR="008E2743">
        <w:rPr>
          <w:lang w:val="ru-RU"/>
        </w:rPr>
        <w:t xml:space="preserve">срок, предусмотренный </w:t>
      </w:r>
      <w:hyperlink r:id="rId4" w:history="1">
        <w:r w:rsidRPr="00EB6D0D" w:rsidR="008E2743">
          <w:rPr>
            <w:lang w:val="ru-RU"/>
          </w:rPr>
          <w:t>ч. 1 ст. 32.2</w:t>
        </w:r>
      </w:hyperlink>
      <w:r w:rsidRPr="00EB6D0D" w:rsidR="008E2743">
        <w:rPr>
          <w:lang w:val="ru-RU"/>
        </w:rPr>
        <w:t xml:space="preserve"> КоАП РФ, не уплатил административный штраф в размере </w:t>
      </w:r>
      <w:r w:rsidRPr="00EB6D0D">
        <w:rPr>
          <w:lang w:val="ru-RU"/>
        </w:rPr>
        <w:t>500</w:t>
      </w:r>
      <w:r w:rsidRPr="00EB6D0D" w:rsidR="008E2743">
        <w:rPr>
          <w:lang w:val="ru-RU"/>
        </w:rPr>
        <w:t xml:space="preserve"> руб., назначенный постановлением по делу об административном правонарушении о наложении административного штрафа №</w:t>
      </w:r>
      <w:r w:rsidRPr="00EB6D0D" w:rsidR="00FB38C4">
        <w:rPr>
          <w:lang w:val="ru-RU"/>
        </w:rPr>
        <w:t>***</w:t>
      </w:r>
      <w:r w:rsidRPr="00EB6D0D" w:rsidR="00FB38C4">
        <w:rPr>
          <w:lang w:val="ru-RU"/>
        </w:rPr>
        <w:t xml:space="preserve"> </w:t>
      </w:r>
      <w:r w:rsidRPr="00EB6D0D" w:rsidR="008E2743">
        <w:rPr>
          <w:lang w:val="ru-RU"/>
        </w:rPr>
        <w:t xml:space="preserve">от </w:t>
      </w:r>
      <w:r w:rsidRPr="00EB6D0D">
        <w:rPr>
          <w:lang w:val="ru-RU"/>
        </w:rPr>
        <w:t>27.05.2026</w:t>
      </w:r>
      <w:r w:rsidRPr="00EB6D0D" w:rsidR="008E2743">
        <w:rPr>
          <w:lang w:val="ru-RU"/>
        </w:rPr>
        <w:t xml:space="preserve">, вступившим в законную силу </w:t>
      </w:r>
      <w:r w:rsidRPr="00EB6D0D">
        <w:rPr>
          <w:lang w:val="ru-RU"/>
        </w:rPr>
        <w:t>09.06.2026</w:t>
      </w:r>
      <w:r w:rsidRPr="00EB6D0D" w:rsidR="00E85F22">
        <w:rPr>
          <w:lang w:val="ru-RU"/>
        </w:rPr>
        <w:t xml:space="preserve">, врученного ему </w:t>
      </w:r>
      <w:r w:rsidRPr="00EB6D0D">
        <w:rPr>
          <w:lang w:val="ru-RU"/>
        </w:rPr>
        <w:t>27.05.2026</w:t>
      </w:r>
      <w:r w:rsidRPr="00EB6D0D" w:rsidR="00E85F22">
        <w:rPr>
          <w:lang w:val="ru-RU"/>
        </w:rPr>
        <w:t>.</w:t>
      </w:r>
    </w:p>
    <w:p w:rsidR="008E2984" w:rsidRPr="00EB6D0D" w:rsidP="008E2984">
      <w:pPr>
        <w:pStyle w:val="NoSpacing"/>
        <w:ind w:firstLine="567"/>
        <w:jc w:val="both"/>
      </w:pPr>
      <w:r w:rsidRPr="00EB6D0D">
        <w:t xml:space="preserve">В судебное заседание </w:t>
      </w:r>
      <w:r w:rsidRPr="00EB6D0D">
        <w:t>Мирошкин Н.В.</w:t>
      </w:r>
      <w:r w:rsidRPr="00EB6D0D">
        <w:t xml:space="preserve">, извещенный надлежащим образом о </w:t>
      </w:r>
      <w:r w:rsidRPr="00EB6D0D">
        <w:t xml:space="preserve">времени и месте рассмотрения административного материала, не явился, </w:t>
      </w:r>
      <w:r w:rsidRPr="00EB6D0D">
        <w:t>от него поступило</w:t>
      </w:r>
      <w:r w:rsidRPr="00EB6D0D">
        <w:t xml:space="preserve"> заявление о рассмотрении дела в его отсутствие, вину признает.</w:t>
      </w:r>
    </w:p>
    <w:p w:rsidR="008C6AB2" w:rsidRPr="00EB6D0D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EB6D0D">
        <w:rPr>
          <w:lang w:val="ru-RU"/>
        </w:rPr>
        <w:t xml:space="preserve">Мировой судья, исследовав материалы административного дела, считает, что вина </w:t>
      </w:r>
      <w:r w:rsidRPr="00EB6D0D" w:rsidR="008E2984">
        <w:rPr>
          <w:lang w:val="ru-RU"/>
        </w:rPr>
        <w:t>Мирошкин</w:t>
      </w:r>
      <w:r w:rsidRPr="00EB6D0D" w:rsidR="004463D1">
        <w:rPr>
          <w:lang w:val="ru-RU"/>
        </w:rPr>
        <w:t>а</w:t>
      </w:r>
      <w:r w:rsidRPr="00EB6D0D" w:rsidR="008E2984">
        <w:rPr>
          <w:lang w:val="ru-RU"/>
        </w:rPr>
        <w:t xml:space="preserve"> Н.В.</w:t>
      </w:r>
      <w:r w:rsidRPr="00EB6D0D" w:rsidR="005E3EFA">
        <w:rPr>
          <w:lang w:val="ru-RU"/>
        </w:rPr>
        <w:t xml:space="preserve"> </w:t>
      </w:r>
      <w:r w:rsidRPr="00EB6D0D">
        <w:rPr>
          <w:lang w:val="ru-RU"/>
        </w:rPr>
        <w:t xml:space="preserve">в совершении </w:t>
      </w:r>
      <w:r w:rsidRPr="00EB6D0D">
        <w:rPr>
          <w:lang w:val="ru-RU"/>
        </w:rPr>
        <w:t>правонарушения полностью доказана и подтверждается следующими доказательствами:</w:t>
      </w:r>
    </w:p>
    <w:p w:rsidR="008C6AB2" w:rsidRPr="00EB6D0D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EB6D0D">
        <w:rPr>
          <w:lang w:val="ru-RU"/>
        </w:rPr>
        <w:t xml:space="preserve">- протоколом об административном правонарушении </w:t>
      </w:r>
      <w:r w:rsidRPr="00EB6D0D" w:rsidR="00FB38C4">
        <w:rPr>
          <w:lang w:val="ru-RU"/>
        </w:rPr>
        <w:t>***</w:t>
      </w:r>
      <w:r w:rsidRPr="00EB6D0D" w:rsidR="00FB38C4">
        <w:rPr>
          <w:lang w:val="ru-RU"/>
        </w:rPr>
        <w:t xml:space="preserve"> </w:t>
      </w:r>
      <w:r w:rsidRPr="00EB6D0D">
        <w:rPr>
          <w:lang w:val="ru-RU"/>
        </w:rPr>
        <w:t xml:space="preserve">от </w:t>
      </w:r>
      <w:r w:rsidRPr="00EB6D0D" w:rsidR="004463D1">
        <w:rPr>
          <w:lang w:val="ru-RU"/>
        </w:rPr>
        <w:t>23</w:t>
      </w:r>
      <w:r w:rsidRPr="00EB6D0D">
        <w:rPr>
          <w:lang w:val="ru-RU"/>
        </w:rPr>
        <w:t>.</w:t>
      </w:r>
      <w:r w:rsidRPr="00EB6D0D" w:rsidR="004463D1">
        <w:rPr>
          <w:lang w:val="ru-RU"/>
        </w:rPr>
        <w:t>09</w:t>
      </w:r>
      <w:r w:rsidRPr="00EB6D0D">
        <w:rPr>
          <w:lang w:val="ru-RU"/>
        </w:rPr>
        <w:t>.</w:t>
      </w:r>
      <w:r w:rsidRPr="00EB6D0D" w:rsidR="00850C3C">
        <w:rPr>
          <w:lang w:val="ru-RU"/>
        </w:rPr>
        <w:t>202</w:t>
      </w:r>
      <w:r w:rsidRPr="00EB6D0D" w:rsidR="000664C9">
        <w:rPr>
          <w:lang w:val="ru-RU"/>
        </w:rPr>
        <w:t>6</w:t>
      </w:r>
      <w:r w:rsidRPr="00EB6D0D">
        <w:rPr>
          <w:lang w:val="ru-RU"/>
        </w:rPr>
        <w:t xml:space="preserve">, </w:t>
      </w:r>
      <w:r w:rsidRPr="00EB6D0D" w:rsidR="00E31BDB">
        <w:rPr>
          <w:lang w:val="ru-RU"/>
        </w:rPr>
        <w:t>со</w:t>
      </w:r>
      <w:r w:rsidRPr="00EB6D0D">
        <w:rPr>
          <w:lang w:val="ru-RU"/>
        </w:rPr>
        <w:t xml:space="preserve">гласно которому, </w:t>
      </w:r>
      <w:r w:rsidRPr="00EB6D0D" w:rsidR="008E2984">
        <w:rPr>
          <w:lang w:val="ru-RU"/>
        </w:rPr>
        <w:t>Мирошкин Н.В.</w:t>
      </w:r>
      <w:r w:rsidRPr="00EB6D0D" w:rsidR="00E65BEC">
        <w:rPr>
          <w:lang w:val="ru-RU"/>
        </w:rPr>
        <w:t xml:space="preserve"> </w:t>
      </w:r>
      <w:r w:rsidRPr="00EB6D0D">
        <w:rPr>
          <w:lang w:val="ru-RU"/>
        </w:rPr>
        <w:t>в установленный срок не уплатил штраф</w:t>
      </w:r>
      <w:r w:rsidRPr="00EB6D0D" w:rsidR="005E3EFA">
        <w:rPr>
          <w:lang w:val="ru-RU"/>
        </w:rPr>
        <w:t>, с его подписью о том, что с данным протоколом ознакомлен, права разъяснены</w:t>
      </w:r>
      <w:r w:rsidRPr="00EB6D0D">
        <w:rPr>
          <w:lang w:val="ru-RU"/>
        </w:rPr>
        <w:t>;</w:t>
      </w:r>
    </w:p>
    <w:p w:rsidR="004463D1" w:rsidRPr="00EB6D0D" w:rsidP="004463D1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EB6D0D">
        <w:rPr>
          <w:lang w:val="ru-RU"/>
        </w:rPr>
        <w:t xml:space="preserve">- карточкой правонарушения; </w:t>
      </w:r>
    </w:p>
    <w:p w:rsidR="00E31BDB" w:rsidRPr="00EB6D0D" w:rsidP="00E31BDB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EB6D0D">
        <w:rPr>
          <w:lang w:val="ru-RU"/>
        </w:rPr>
        <w:t xml:space="preserve">- копией постановления по делу об административном правонарушении </w:t>
      </w:r>
      <w:r w:rsidRPr="00EB6D0D">
        <w:rPr>
          <w:lang w:val="ru-RU"/>
        </w:rPr>
        <w:t xml:space="preserve">№ </w:t>
      </w:r>
      <w:r w:rsidRPr="00EB6D0D" w:rsidR="00FB38C4">
        <w:rPr>
          <w:lang w:val="ru-RU"/>
        </w:rPr>
        <w:t>***</w:t>
      </w:r>
      <w:r w:rsidRPr="00EB6D0D" w:rsidR="00FB38C4">
        <w:rPr>
          <w:lang w:val="ru-RU"/>
        </w:rPr>
        <w:t xml:space="preserve"> </w:t>
      </w:r>
      <w:r w:rsidRPr="00EB6D0D">
        <w:rPr>
          <w:lang w:val="ru-RU"/>
        </w:rPr>
        <w:t xml:space="preserve">от </w:t>
      </w:r>
      <w:r w:rsidRPr="00EB6D0D" w:rsidR="00AE3788">
        <w:rPr>
          <w:lang w:val="ru-RU"/>
        </w:rPr>
        <w:t>27.05.2026</w:t>
      </w:r>
      <w:r w:rsidRPr="00EB6D0D">
        <w:rPr>
          <w:lang w:val="ru-RU"/>
        </w:rPr>
        <w:t xml:space="preserve">, из которого следует, что </w:t>
      </w:r>
      <w:r w:rsidRPr="00EB6D0D" w:rsidR="008E2984">
        <w:rPr>
          <w:lang w:val="ru-RU"/>
        </w:rPr>
        <w:t>Мирошкин Н.В.</w:t>
      </w:r>
      <w:r w:rsidRPr="00EB6D0D">
        <w:rPr>
          <w:lang w:val="ru-RU"/>
        </w:rPr>
        <w:t xml:space="preserve">, был подвергнут административному наказанию, предусмотренному ч. </w:t>
      </w:r>
      <w:r w:rsidRPr="00EB6D0D" w:rsidR="004463D1">
        <w:rPr>
          <w:lang w:val="ru-RU"/>
        </w:rPr>
        <w:t>3</w:t>
      </w:r>
      <w:r w:rsidRPr="00EB6D0D">
        <w:rPr>
          <w:vertAlign w:val="superscript"/>
          <w:lang w:val="ru-RU"/>
        </w:rPr>
        <w:t>1</w:t>
      </w:r>
      <w:r w:rsidRPr="00EB6D0D">
        <w:rPr>
          <w:lang w:val="ru-RU"/>
        </w:rPr>
        <w:t xml:space="preserve"> </w:t>
      </w:r>
      <w:r w:rsidRPr="00EB6D0D">
        <w:rPr>
          <w:lang w:val="ru-RU"/>
        </w:rPr>
        <w:t xml:space="preserve">ст. </w:t>
      </w:r>
      <w:r w:rsidRPr="00EB6D0D" w:rsidR="004463D1">
        <w:rPr>
          <w:lang w:val="ru-RU"/>
        </w:rPr>
        <w:t>12.5</w:t>
      </w:r>
      <w:r w:rsidRPr="00EB6D0D">
        <w:rPr>
          <w:lang w:val="ru-RU"/>
        </w:rPr>
        <w:t xml:space="preserve"> </w:t>
      </w:r>
      <w:r w:rsidRPr="00EB6D0D">
        <w:rPr>
          <w:lang w:val="ru-RU"/>
        </w:rPr>
        <w:t xml:space="preserve">КоАП РФ в виде административного штрафа в размере </w:t>
      </w:r>
      <w:r w:rsidRPr="00EB6D0D" w:rsidR="00401FA2">
        <w:rPr>
          <w:lang w:val="ru-RU"/>
        </w:rPr>
        <w:t>500</w:t>
      </w:r>
      <w:r w:rsidRPr="00EB6D0D">
        <w:rPr>
          <w:lang w:val="ru-RU"/>
        </w:rPr>
        <w:t xml:space="preserve"> рублей, постановление вступило в законную силу </w:t>
      </w:r>
      <w:r w:rsidRPr="00EB6D0D" w:rsidR="00AE3788">
        <w:rPr>
          <w:lang w:val="ru-RU"/>
        </w:rPr>
        <w:t>09.06.2026</w:t>
      </w:r>
      <w:r w:rsidRPr="00EB6D0D">
        <w:rPr>
          <w:lang w:val="ru-RU"/>
        </w:rPr>
        <w:t>;</w:t>
      </w:r>
    </w:p>
    <w:p w:rsidR="00493E05" w:rsidRPr="00EB6D0D" w:rsidP="00493E05">
      <w:pPr>
        <w:pStyle w:val="NoSpacing"/>
        <w:ind w:firstLine="567"/>
        <w:jc w:val="both"/>
      </w:pPr>
      <w:r w:rsidRPr="00EB6D0D">
        <w:t xml:space="preserve">- сведениями о привлечении </w:t>
      </w:r>
      <w:r w:rsidRPr="00EB6D0D" w:rsidR="008E2984">
        <w:t>Мирошкин</w:t>
      </w:r>
      <w:r w:rsidRPr="00EB6D0D" w:rsidR="00401FA2">
        <w:t>а</w:t>
      </w:r>
      <w:r w:rsidRPr="00EB6D0D" w:rsidR="008E2984">
        <w:t xml:space="preserve"> Н.В.</w:t>
      </w:r>
      <w:r w:rsidRPr="00EB6D0D">
        <w:t xml:space="preserve"> </w:t>
      </w:r>
      <w:r w:rsidRPr="00EB6D0D">
        <w:t>к а</w:t>
      </w:r>
      <w:r w:rsidRPr="00EB6D0D">
        <w:t xml:space="preserve">дминистративной </w:t>
      </w:r>
      <w:r w:rsidRPr="00EB6D0D">
        <w:t>ответственности;</w:t>
      </w:r>
    </w:p>
    <w:p w:rsidR="00401FA2" w:rsidRPr="00EB6D0D" w:rsidP="00493E05">
      <w:pPr>
        <w:pStyle w:val="NoSpacing"/>
        <w:ind w:firstLine="567"/>
        <w:jc w:val="both"/>
      </w:pPr>
      <w:r w:rsidRPr="00EB6D0D">
        <w:t xml:space="preserve">- карточкой операции с ВУ; </w:t>
      </w:r>
    </w:p>
    <w:p w:rsidR="003E1F22" w:rsidRPr="00EB6D0D" w:rsidP="003E1F22">
      <w:pPr>
        <w:pStyle w:val="NoSpacing"/>
        <w:ind w:firstLine="567"/>
        <w:jc w:val="both"/>
      </w:pPr>
      <w:r w:rsidRPr="00EB6D0D">
        <w:t>- сведениями ГИС ГМП согласно которым штраф по постановлению №</w:t>
      </w:r>
      <w:r w:rsidRPr="00EB6D0D" w:rsidR="00FB38C4">
        <w:t>***</w:t>
      </w:r>
      <w:r w:rsidRPr="00EB6D0D" w:rsidR="00FB38C4">
        <w:t xml:space="preserve"> </w:t>
      </w:r>
      <w:r w:rsidRPr="00EB6D0D">
        <w:t xml:space="preserve">от </w:t>
      </w:r>
      <w:r w:rsidRPr="00EB6D0D" w:rsidR="00AE3788">
        <w:t>27.05.2026</w:t>
      </w:r>
      <w:r w:rsidRPr="00EB6D0D">
        <w:t xml:space="preserve"> оплачен</w:t>
      </w:r>
      <w:r w:rsidRPr="00EB6D0D" w:rsidR="00493E05">
        <w:t xml:space="preserve"> </w:t>
      </w:r>
      <w:r w:rsidRPr="00EB6D0D" w:rsidR="00401FA2">
        <w:t>22</w:t>
      </w:r>
      <w:r w:rsidRPr="00EB6D0D" w:rsidR="00493E05">
        <w:t>.</w:t>
      </w:r>
      <w:r w:rsidRPr="00EB6D0D" w:rsidR="00401FA2">
        <w:t>09</w:t>
      </w:r>
      <w:r w:rsidRPr="00EB6D0D" w:rsidR="00493E05">
        <w:t>.2026</w:t>
      </w:r>
      <w:r w:rsidRPr="00EB6D0D">
        <w:t>.</w:t>
      </w:r>
    </w:p>
    <w:p w:rsidR="008C6AB2" w:rsidRPr="00EB6D0D" w:rsidP="003E1F22">
      <w:pPr>
        <w:pStyle w:val="NoSpacing"/>
        <w:ind w:firstLine="567"/>
        <w:jc w:val="both"/>
      </w:pPr>
      <w:r w:rsidRPr="00EB6D0D">
        <w:t>В соответствии со ст. 32.2 КоАП РФ, административный штраф должен быть уплачен лицом, привлече</w:t>
      </w:r>
      <w:r w:rsidRPr="00EB6D0D">
        <w:t>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</w:t>
      </w:r>
      <w:r w:rsidRPr="00EB6D0D">
        <w:t>ного штрафа вносится или перечисляется лицом, привлеченным к административной ответственности, в банк.</w:t>
      </w:r>
    </w:p>
    <w:p w:rsidR="000C2031" w:rsidRPr="00EB6D0D" w:rsidP="00B01896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EB6D0D">
        <w:rPr>
          <w:lang w:val="ru-RU"/>
        </w:rPr>
        <w:t xml:space="preserve">Таким образом, с учетом требований ст. 32.2 КоАП РФ последним днем оплаты штрафа </w:t>
      </w:r>
      <w:r w:rsidRPr="00EB6D0D" w:rsidR="008E2984">
        <w:rPr>
          <w:lang w:val="ru-RU"/>
        </w:rPr>
        <w:t>Мирошкин</w:t>
      </w:r>
      <w:r w:rsidRPr="00EB6D0D" w:rsidR="00401FA2">
        <w:rPr>
          <w:lang w:val="ru-RU"/>
        </w:rPr>
        <w:t>ым</w:t>
      </w:r>
      <w:r w:rsidRPr="00EB6D0D" w:rsidR="008E2984">
        <w:rPr>
          <w:lang w:val="ru-RU"/>
        </w:rPr>
        <w:t xml:space="preserve"> Н.В.</w:t>
      </w:r>
      <w:r w:rsidRPr="00EB6D0D" w:rsidR="005E3EFA">
        <w:rPr>
          <w:lang w:val="ru-RU"/>
        </w:rPr>
        <w:t xml:space="preserve"> </w:t>
      </w:r>
      <w:r w:rsidRPr="00EB6D0D" w:rsidR="00D77F44">
        <w:rPr>
          <w:lang w:val="ru-RU"/>
        </w:rPr>
        <w:t xml:space="preserve"> </w:t>
      </w:r>
      <w:r w:rsidRPr="00EB6D0D">
        <w:rPr>
          <w:lang w:val="ru-RU"/>
        </w:rPr>
        <w:t xml:space="preserve">являлось </w:t>
      </w:r>
      <w:r w:rsidRPr="00EB6D0D" w:rsidR="00016581">
        <w:rPr>
          <w:lang w:val="ru-RU"/>
        </w:rPr>
        <w:t>10</w:t>
      </w:r>
      <w:r w:rsidRPr="00EB6D0D">
        <w:rPr>
          <w:lang w:val="ru-RU"/>
        </w:rPr>
        <w:t>.</w:t>
      </w:r>
      <w:r w:rsidRPr="00EB6D0D" w:rsidR="00016581">
        <w:rPr>
          <w:lang w:val="ru-RU"/>
        </w:rPr>
        <w:t>08</w:t>
      </w:r>
      <w:r w:rsidRPr="00EB6D0D">
        <w:rPr>
          <w:lang w:val="ru-RU"/>
        </w:rPr>
        <w:t>.20</w:t>
      </w:r>
      <w:r w:rsidRPr="00EB6D0D" w:rsidR="000664C9">
        <w:rPr>
          <w:lang w:val="ru-RU"/>
        </w:rPr>
        <w:t>26</w:t>
      </w:r>
      <w:r w:rsidRPr="00EB6D0D">
        <w:rPr>
          <w:lang w:val="ru-RU"/>
        </w:rPr>
        <w:t>.</w:t>
      </w:r>
      <w:r w:rsidRPr="00EB6D0D" w:rsidR="00B01896">
        <w:rPr>
          <w:lang w:val="ru-RU"/>
        </w:rPr>
        <w:t xml:space="preserve"> </w:t>
      </w:r>
    </w:p>
    <w:p w:rsidR="003E1F22" w:rsidRPr="00EB6D0D" w:rsidP="003E1F22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EB6D0D">
        <w:rPr>
          <w:lang w:val="ru-RU"/>
        </w:rPr>
        <w:t xml:space="preserve">В судебном заседании установлено, что </w:t>
      </w:r>
      <w:r w:rsidRPr="00EB6D0D" w:rsidR="008E2984">
        <w:rPr>
          <w:lang w:val="ru-RU"/>
        </w:rPr>
        <w:t>Мирошкин Н.В.</w:t>
      </w:r>
      <w:r w:rsidRPr="00EB6D0D">
        <w:rPr>
          <w:lang w:val="ru-RU"/>
        </w:rPr>
        <w:t xml:space="preserve"> </w:t>
      </w:r>
      <w:r w:rsidRPr="00EB6D0D" w:rsidR="00016581">
        <w:rPr>
          <w:lang w:val="ru-RU"/>
        </w:rPr>
        <w:t>22</w:t>
      </w:r>
      <w:r w:rsidRPr="00EB6D0D">
        <w:rPr>
          <w:lang w:val="ru-RU"/>
        </w:rPr>
        <w:t>.</w:t>
      </w:r>
      <w:r w:rsidRPr="00EB6D0D" w:rsidR="00016581">
        <w:rPr>
          <w:lang w:val="ru-RU"/>
        </w:rPr>
        <w:t>09</w:t>
      </w:r>
      <w:r w:rsidRPr="00EB6D0D">
        <w:rPr>
          <w:lang w:val="ru-RU"/>
        </w:rPr>
        <w:t>.20</w:t>
      </w:r>
      <w:r w:rsidRPr="00EB6D0D">
        <w:rPr>
          <w:lang w:val="ru-RU"/>
        </w:rPr>
        <w:t>26</w:t>
      </w:r>
      <w:r w:rsidRPr="00EB6D0D">
        <w:rPr>
          <w:lang w:val="ru-RU"/>
        </w:rPr>
        <w:t xml:space="preserve"> уплатил штраф в сумме </w:t>
      </w:r>
      <w:r w:rsidRPr="00EB6D0D" w:rsidR="00016581">
        <w:rPr>
          <w:lang w:val="ru-RU"/>
        </w:rPr>
        <w:t>500</w:t>
      </w:r>
      <w:r w:rsidRPr="00EB6D0D">
        <w:rPr>
          <w:lang w:val="ru-RU"/>
        </w:rPr>
        <w:t xml:space="preserve"> рублей по постановлению </w:t>
      </w:r>
      <w:r w:rsidRPr="00EB6D0D">
        <w:rPr>
          <w:lang w:val="ru-RU"/>
        </w:rPr>
        <w:t>№</w:t>
      </w:r>
      <w:r w:rsidRPr="00EB6D0D" w:rsidR="00FB38C4">
        <w:rPr>
          <w:lang w:val="ru-RU"/>
        </w:rPr>
        <w:t>***</w:t>
      </w:r>
      <w:r w:rsidRPr="00EB6D0D" w:rsidR="00FB38C4">
        <w:rPr>
          <w:lang w:val="ru-RU"/>
        </w:rPr>
        <w:t xml:space="preserve"> </w:t>
      </w:r>
      <w:r w:rsidRPr="00EB6D0D">
        <w:rPr>
          <w:lang w:val="ru-RU"/>
        </w:rPr>
        <w:t xml:space="preserve">от </w:t>
      </w:r>
      <w:r w:rsidRPr="00EB6D0D" w:rsidR="00AE3788">
        <w:rPr>
          <w:lang w:val="ru-RU"/>
        </w:rPr>
        <w:t>27.05.2026</w:t>
      </w:r>
      <w:r w:rsidRPr="00EB6D0D">
        <w:rPr>
          <w:lang w:val="ru-RU"/>
        </w:rPr>
        <w:t>, то есть штраф был уплачен позднее установленного законом срока.</w:t>
      </w:r>
    </w:p>
    <w:p w:rsidR="008C6AB2" w:rsidRPr="00EB6D0D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EB6D0D">
        <w:rPr>
          <w:lang w:val="ru-RU"/>
        </w:rPr>
        <w:t xml:space="preserve">Действия </w:t>
      </w:r>
      <w:r w:rsidRPr="00EB6D0D" w:rsidR="008E2984">
        <w:rPr>
          <w:lang w:val="ru-RU"/>
        </w:rPr>
        <w:t>Мирошкин</w:t>
      </w:r>
      <w:r w:rsidRPr="00EB6D0D" w:rsidR="00016581">
        <w:rPr>
          <w:lang w:val="ru-RU"/>
        </w:rPr>
        <w:t>а</w:t>
      </w:r>
      <w:r w:rsidRPr="00EB6D0D" w:rsidR="008E2984">
        <w:rPr>
          <w:lang w:val="ru-RU"/>
        </w:rPr>
        <w:t xml:space="preserve"> Н.В.</w:t>
      </w:r>
      <w:r w:rsidRPr="00EB6D0D" w:rsidR="005E3EFA">
        <w:rPr>
          <w:lang w:val="ru-RU"/>
        </w:rPr>
        <w:t xml:space="preserve"> </w:t>
      </w:r>
      <w:r w:rsidRPr="00EB6D0D" w:rsidR="00E65BEC">
        <w:rPr>
          <w:lang w:val="ru-RU"/>
        </w:rPr>
        <w:t xml:space="preserve"> </w:t>
      </w:r>
      <w:r w:rsidRPr="00EB6D0D">
        <w:rPr>
          <w:lang w:val="ru-RU"/>
        </w:rPr>
        <w:t xml:space="preserve">судья квалифицирует по ч. 1 ст. 20.25 Кодекса Российской </w:t>
      </w:r>
      <w:r w:rsidRPr="00EB6D0D">
        <w:rPr>
          <w:lang w:val="ru-RU"/>
        </w:rPr>
        <w:t>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016581" w:rsidRPr="00EB6D0D" w:rsidP="0001658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D0D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EB6D0D">
        <w:rPr>
          <w:rFonts w:ascii="Times New Roman" w:hAnsi="Times New Roman" w:cs="Times New Roman"/>
          <w:sz w:val="24"/>
          <w:szCs w:val="24"/>
        </w:rPr>
        <w:t>Мирошкина Н.В.</w:t>
      </w:r>
      <w:r w:rsidRPr="00EB6D0D">
        <w:rPr>
          <w:rFonts w:ascii="Times New Roman" w:hAnsi="Times New Roman" w:cs="Times New Roman"/>
          <w:sz w:val="24"/>
          <w:szCs w:val="24"/>
        </w:rPr>
        <w:t xml:space="preserve">, обстоятельством, смягчающим административную ответственность в соответствии со ст. 4.2 Кодекса </w:t>
      </w:r>
      <w:r w:rsidRPr="00EB6D0D">
        <w:rPr>
          <w:rFonts w:ascii="Times New Roman" w:hAnsi="Times New Roman" w:cs="Times New Roman"/>
          <w:sz w:val="24"/>
          <w:szCs w:val="24"/>
        </w:rPr>
        <w:t>Российской Федерации об админи</w:t>
      </w:r>
      <w:r w:rsidRPr="00EB6D0D">
        <w:rPr>
          <w:rFonts w:ascii="Times New Roman" w:hAnsi="Times New Roman" w:cs="Times New Roman"/>
          <w:sz w:val="24"/>
          <w:szCs w:val="24"/>
        </w:rPr>
        <w:t>стративных правонарушениях, судья признает признание вины, отягчающих административную ответственность обстоятельств, предусмотренных ст. 4.3 Кодекса Российской Федерации об административных правонарушениях, судья не усматривает.</w:t>
      </w:r>
    </w:p>
    <w:p w:rsidR="00A15C7C" w:rsidRPr="00EB6D0D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EB6D0D">
        <w:rPr>
          <w:lang w:val="ru-RU"/>
        </w:rPr>
        <w:t xml:space="preserve"> </w:t>
      </w:r>
      <w:r w:rsidRPr="00EB6D0D" w:rsidR="00F03AB9">
        <w:rPr>
          <w:lang w:val="ru-RU"/>
        </w:rPr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    </w:t>
      </w:r>
    </w:p>
    <w:p w:rsidR="00C4492D" w:rsidRPr="00EB6D0D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EB6D0D">
        <w:rPr>
          <w:lang w:val="ru-RU"/>
        </w:rPr>
        <w:t xml:space="preserve">     </w:t>
      </w:r>
    </w:p>
    <w:p w:rsidR="00C4492D" w:rsidRPr="00EB6D0D" w:rsidP="007171A3">
      <w:pPr>
        <w:jc w:val="center"/>
        <w:rPr>
          <w:lang w:val="ru-RU"/>
        </w:rPr>
      </w:pPr>
      <w:r w:rsidRPr="00EB6D0D">
        <w:rPr>
          <w:bCs/>
          <w:lang w:val="ru-RU"/>
        </w:rPr>
        <w:t>ПОСТАНОВИЛ:</w:t>
      </w:r>
    </w:p>
    <w:p w:rsidR="008C6AB2" w:rsidRPr="00EB6D0D" w:rsidP="003A14D7">
      <w:pPr>
        <w:jc w:val="both"/>
        <w:rPr>
          <w:lang w:val="ru-RU"/>
        </w:rPr>
      </w:pPr>
    </w:p>
    <w:p w:rsidR="008C6AB2" w:rsidRPr="00EB6D0D" w:rsidP="003A14D7">
      <w:pPr>
        <w:ind w:firstLine="567"/>
        <w:jc w:val="both"/>
        <w:rPr>
          <w:lang w:val="ru-RU"/>
        </w:rPr>
      </w:pPr>
      <w:r w:rsidRPr="00EB6D0D">
        <w:rPr>
          <w:lang w:val="ru-RU"/>
        </w:rPr>
        <w:t>Мирошкина</w:t>
      </w:r>
      <w:r w:rsidRPr="00EB6D0D">
        <w:rPr>
          <w:lang w:val="ru-RU"/>
        </w:rPr>
        <w:t xml:space="preserve"> </w:t>
      </w:r>
      <w:r w:rsidRPr="00EB6D0D" w:rsidR="00FB38C4">
        <w:rPr>
          <w:lang w:val="ru-RU"/>
        </w:rPr>
        <w:t>Н.В.</w:t>
      </w:r>
      <w:r w:rsidRPr="00EB6D0D" w:rsidR="000664C9">
        <w:rPr>
          <w:lang w:val="ru-RU"/>
        </w:rPr>
        <w:t xml:space="preserve"> </w:t>
      </w:r>
      <w:r w:rsidRPr="00EB6D0D" w:rsidR="00F03AB9">
        <w:rPr>
          <w:lang w:val="ru-RU"/>
        </w:rPr>
        <w:t>признать виновн</w:t>
      </w:r>
      <w:r w:rsidRPr="00EB6D0D" w:rsidR="00485119">
        <w:rPr>
          <w:lang w:val="ru-RU"/>
        </w:rPr>
        <w:t>ым</w:t>
      </w:r>
      <w:r w:rsidRPr="00EB6D0D" w:rsidR="00F03AB9">
        <w:rPr>
          <w:lang w:val="ru-RU"/>
        </w:rPr>
        <w:t xml:space="preserve"> в совершении административного правонарушения, предусмотренного ч. 1 ст. 20.25 КоАП РФ и назначить </w:t>
      </w:r>
      <w:r w:rsidRPr="00EB6D0D" w:rsidR="00485119">
        <w:rPr>
          <w:lang w:val="ru-RU"/>
        </w:rPr>
        <w:t>ему</w:t>
      </w:r>
      <w:r w:rsidRPr="00EB6D0D" w:rsidR="00F03AB9">
        <w:rPr>
          <w:lang w:val="ru-RU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EB6D0D">
        <w:rPr>
          <w:lang w:val="ru-RU"/>
        </w:rPr>
        <w:t>1</w:t>
      </w:r>
      <w:r w:rsidRPr="00EB6D0D" w:rsidR="00B01896">
        <w:rPr>
          <w:lang w:val="ru-RU"/>
        </w:rPr>
        <w:t xml:space="preserve"> 000</w:t>
      </w:r>
      <w:r w:rsidRPr="00EB6D0D" w:rsidR="00F03AB9">
        <w:rPr>
          <w:lang w:val="ru-RU"/>
        </w:rPr>
        <w:t xml:space="preserve"> (</w:t>
      </w:r>
      <w:r w:rsidRPr="00EB6D0D">
        <w:rPr>
          <w:lang w:val="ru-RU"/>
        </w:rPr>
        <w:t>о</w:t>
      </w:r>
      <w:r w:rsidRPr="00EB6D0D">
        <w:rPr>
          <w:lang w:val="ru-RU"/>
        </w:rPr>
        <w:t>дна</w:t>
      </w:r>
      <w:r w:rsidRPr="00EB6D0D" w:rsidR="00F03AB9">
        <w:rPr>
          <w:lang w:val="ru-RU"/>
        </w:rPr>
        <w:t xml:space="preserve"> тысяч</w:t>
      </w:r>
      <w:r w:rsidRPr="00EB6D0D">
        <w:rPr>
          <w:lang w:val="ru-RU"/>
        </w:rPr>
        <w:t>а</w:t>
      </w:r>
      <w:r w:rsidRPr="00EB6D0D" w:rsidR="00F03AB9">
        <w:rPr>
          <w:lang w:val="ru-RU"/>
        </w:rPr>
        <w:t>) рублей.</w:t>
      </w:r>
    </w:p>
    <w:p w:rsidR="000664C9" w:rsidRPr="00EB6D0D" w:rsidP="000664C9">
      <w:pPr>
        <w:pStyle w:val="NoSpacing"/>
        <w:ind w:firstLine="567"/>
        <w:jc w:val="both"/>
      </w:pPr>
      <w:r w:rsidRPr="00EB6D0D">
        <w:t xml:space="preserve">Штраф подлежит уплате: Получатель </w:t>
      </w:r>
      <w:r w:rsidRPr="00EB6D0D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EB6D0D">
        <w:t xml:space="preserve">, наименование банка </w:t>
      </w:r>
      <w:r w:rsidRPr="00EB6D0D">
        <w:rPr>
          <w:rFonts w:eastAsia="Calibri"/>
        </w:rPr>
        <w:t>ОКЦ № 8 УГУ Банка России//</w:t>
      </w:r>
      <w:r w:rsidRPr="00EB6D0D">
        <w:rPr>
          <w:rFonts w:eastAsia="Calibri"/>
        </w:rPr>
        <w:t>УФК по ХМАО – Югре г. Ханты-</w:t>
      </w:r>
      <w:r w:rsidRPr="00EB6D0D">
        <w:rPr>
          <w:rFonts w:eastAsia="Calibri"/>
        </w:rPr>
        <w:t>Мансийск</w:t>
      </w:r>
      <w:r w:rsidRPr="00EB6D0D">
        <w:t xml:space="preserve">, номер счета получателя 03100643000000018700, </w:t>
      </w:r>
      <w:r w:rsidRPr="00EB6D0D">
        <w:rPr>
          <w:rFonts w:eastAsia="Calibri"/>
        </w:rPr>
        <w:t>номер кор./сч. банка получателя платежа</w:t>
      </w:r>
      <w:r w:rsidRPr="00EB6D0D">
        <w:t xml:space="preserve"> 40102810245370000007, БИК 007162163, ИНН </w:t>
      </w:r>
      <w:r w:rsidRPr="00EB6D0D">
        <w:rPr>
          <w:rFonts w:eastAsia="Calibri"/>
        </w:rPr>
        <w:t>8601073664</w:t>
      </w:r>
      <w:r w:rsidRPr="00EB6D0D">
        <w:t xml:space="preserve">, КПП 860101001, ОКТМО 71874000 КБК </w:t>
      </w:r>
      <w:r w:rsidRPr="00EB6D0D">
        <w:rPr>
          <w:rFonts w:eastAsia="Calibri"/>
        </w:rPr>
        <w:t>72011601203019000140</w:t>
      </w:r>
      <w:r w:rsidRPr="00EB6D0D">
        <w:t xml:space="preserve">, УИН </w:t>
      </w:r>
      <w:r w:rsidRPr="00EB6D0D" w:rsidR="002D3301">
        <w:rPr>
          <w:lang w:eastAsia="en-US"/>
        </w:rPr>
        <w:t>041236540040500</w:t>
      </w:r>
      <w:r w:rsidRPr="00EB6D0D" w:rsidR="00CA5CFB">
        <w:rPr>
          <w:lang w:eastAsia="en-US"/>
        </w:rPr>
        <w:t>9152620175</w:t>
      </w:r>
      <w:r w:rsidRPr="00EB6D0D">
        <w:rPr>
          <w:rFonts w:eastAsia="Calibri"/>
        </w:rPr>
        <w:t>.</w:t>
      </w:r>
    </w:p>
    <w:p w:rsidR="008C6AB2" w:rsidRPr="00EB6D0D" w:rsidP="003A14D7">
      <w:pPr>
        <w:ind w:firstLine="567"/>
        <w:jc w:val="both"/>
        <w:rPr>
          <w:lang w:val="ru-RU"/>
        </w:rPr>
      </w:pPr>
      <w:r w:rsidRPr="00EB6D0D">
        <w:rPr>
          <w:lang w:val="ru-RU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</w:t>
      </w:r>
      <w:r w:rsidRPr="00EB6D0D">
        <w:rPr>
          <w:lang w:val="ru-RU"/>
        </w:rPr>
        <w:t xml:space="preserve">, предусмотренных </w:t>
      </w:r>
      <w:hyperlink w:anchor="sub_315" w:history="1">
        <w:r w:rsidRPr="00EB6D0D">
          <w:rPr>
            <w:lang w:val="ru-RU"/>
          </w:rPr>
          <w:t>статьей 31.5</w:t>
        </w:r>
      </w:hyperlink>
      <w:r w:rsidRPr="00EB6D0D">
        <w:rPr>
          <w:lang w:val="ru-RU"/>
        </w:rPr>
        <w:t xml:space="preserve"> Кодекса РФ об АП.</w:t>
      </w:r>
    </w:p>
    <w:p w:rsidR="00C4492D" w:rsidRPr="00EB6D0D" w:rsidP="003A14D7">
      <w:pPr>
        <w:ind w:firstLine="567"/>
        <w:jc w:val="both"/>
        <w:rPr>
          <w:lang w:val="ru-RU"/>
        </w:rPr>
      </w:pPr>
      <w:r w:rsidRPr="00EB6D0D">
        <w:rPr>
          <w:lang w:val="ru-RU"/>
        </w:rPr>
        <w:t xml:space="preserve">Постановление может быть обжаловано в Нефтеюганский районный суд, в течение десяти </w:t>
      </w:r>
      <w:r w:rsidRPr="00EB6D0D" w:rsidR="002C003A">
        <w:rPr>
          <w:lang w:val="ru-RU"/>
        </w:rPr>
        <w:t>дней</w:t>
      </w:r>
      <w:r w:rsidRPr="00EB6D0D">
        <w:rPr>
          <w:lang w:val="ru-RU"/>
        </w:rPr>
        <w:t xml:space="preserve"> со дня получения копии постановления, </w:t>
      </w:r>
      <w:r w:rsidRPr="00EB6D0D">
        <w:rPr>
          <w:lang w:val="ru-RU"/>
        </w:rPr>
        <w:t>через мирового судью</w:t>
      </w:r>
      <w:r w:rsidRPr="00EB6D0D">
        <w:rPr>
          <w:lang w:val="ru-RU"/>
        </w:rPr>
        <w:t xml:space="preserve">. В этот же срок постановление может быть опротестовано прокурором.  </w:t>
      </w:r>
    </w:p>
    <w:p w:rsidR="00990A01" w:rsidRPr="00EB6D0D" w:rsidP="00990A01">
      <w:pPr>
        <w:ind w:firstLine="709"/>
        <w:jc w:val="both"/>
        <w:rPr>
          <w:lang w:val="ru-RU"/>
        </w:rPr>
      </w:pPr>
      <w:r w:rsidRPr="00EB6D0D">
        <w:t> </w:t>
      </w:r>
    </w:p>
    <w:p w:rsidR="00F03AB9" w:rsidRPr="00EB6D0D" w:rsidP="00FB38C4">
      <w:pPr>
        <w:ind w:firstLine="709"/>
        <w:jc w:val="both"/>
        <w:rPr>
          <w:lang w:val="ru-RU"/>
        </w:rPr>
      </w:pPr>
      <w:r w:rsidRPr="00EB6D0D">
        <w:rPr>
          <w:lang w:val="ru-RU"/>
        </w:rPr>
        <w:t xml:space="preserve">    </w:t>
      </w:r>
      <w:r w:rsidRPr="00EB6D0D">
        <w:rPr>
          <w:lang w:val="ru-RU"/>
        </w:rPr>
        <w:t xml:space="preserve">Мировой судья                           </w:t>
      </w:r>
      <w:r w:rsidRPr="00EB6D0D" w:rsidR="00FB38C4">
        <w:rPr>
          <w:lang w:val="ru-RU"/>
        </w:rPr>
        <w:t xml:space="preserve"> </w:t>
      </w:r>
      <w:r w:rsidRPr="00EB6D0D">
        <w:rPr>
          <w:lang w:val="ru-RU"/>
        </w:rPr>
        <w:t xml:space="preserve">                           </w:t>
      </w:r>
      <w:r w:rsidRPr="00EB6D0D" w:rsidR="00DB14F3">
        <w:rPr>
          <w:lang w:val="ru-RU"/>
        </w:rPr>
        <w:t xml:space="preserve">    </w:t>
      </w:r>
      <w:r w:rsidRPr="00EB6D0D">
        <w:rPr>
          <w:lang w:val="ru-RU"/>
        </w:rPr>
        <w:t xml:space="preserve">                     </w:t>
      </w:r>
      <w:r w:rsidRPr="00EB6D0D" w:rsidR="00CA5CFB">
        <w:rPr>
          <w:lang w:val="ru-RU"/>
        </w:rPr>
        <w:t>Е.В. Кёся</w:t>
      </w:r>
      <w:r w:rsidRPr="00EB6D0D" w:rsidR="00E65BEC">
        <w:rPr>
          <w:lang w:val="ru-RU"/>
        </w:rPr>
        <w:t xml:space="preserve"> </w:t>
      </w:r>
    </w:p>
    <w:p w:rsidR="007171A3" w:rsidRPr="00EB6D0D" w:rsidP="003A14D7">
      <w:pPr>
        <w:jc w:val="both"/>
        <w:rPr>
          <w:bCs/>
          <w:spacing w:val="-5"/>
          <w:lang w:val="ru-RU"/>
        </w:rPr>
      </w:pPr>
    </w:p>
    <w:p w:rsidR="00DB14F3" w:rsidRPr="00EB6D0D" w:rsidP="003A14D7">
      <w:pPr>
        <w:jc w:val="both"/>
        <w:rPr>
          <w:bCs/>
          <w:spacing w:val="-5"/>
          <w:lang w:val="ru-RU"/>
        </w:rPr>
      </w:pPr>
    </w:p>
    <w:p w:rsidR="00E65BEC" w:rsidRPr="00EB6D0D" w:rsidP="003A14D7">
      <w:pPr>
        <w:jc w:val="both"/>
        <w:rPr>
          <w:lang w:val="ru-RU"/>
        </w:rPr>
      </w:pPr>
      <w:r w:rsidRPr="00EB6D0D">
        <w:rPr>
          <w:bCs/>
          <w:spacing w:val="-5"/>
          <w:lang w:val="ru-RU"/>
        </w:rPr>
        <w:t xml:space="preserve"> </w:t>
      </w:r>
    </w:p>
    <w:sectPr w:rsidSect="00F441B1">
      <w:pgSz w:w="11907" w:h="16839" w:code="9"/>
      <w:pgMar w:top="567" w:right="851" w:bottom="56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16581"/>
    <w:rsid w:val="00031C87"/>
    <w:rsid w:val="00061B53"/>
    <w:rsid w:val="000664C9"/>
    <w:rsid w:val="000C2031"/>
    <w:rsid w:val="001158A1"/>
    <w:rsid w:val="00123110"/>
    <w:rsid w:val="0015541D"/>
    <w:rsid w:val="001A2297"/>
    <w:rsid w:val="001D70AA"/>
    <w:rsid w:val="001D7BF4"/>
    <w:rsid w:val="001F3CE5"/>
    <w:rsid w:val="001F4358"/>
    <w:rsid w:val="00216414"/>
    <w:rsid w:val="00265181"/>
    <w:rsid w:val="00286098"/>
    <w:rsid w:val="00294C8A"/>
    <w:rsid w:val="002A1139"/>
    <w:rsid w:val="002A367A"/>
    <w:rsid w:val="002A6E8A"/>
    <w:rsid w:val="002C003A"/>
    <w:rsid w:val="002C3D62"/>
    <w:rsid w:val="002D3301"/>
    <w:rsid w:val="002D7405"/>
    <w:rsid w:val="002E45AE"/>
    <w:rsid w:val="00322D9A"/>
    <w:rsid w:val="00391A51"/>
    <w:rsid w:val="003A14D7"/>
    <w:rsid w:val="003E1F22"/>
    <w:rsid w:val="003F773C"/>
    <w:rsid w:val="0040116F"/>
    <w:rsid w:val="00401FA2"/>
    <w:rsid w:val="00434B36"/>
    <w:rsid w:val="00437ADC"/>
    <w:rsid w:val="004407F8"/>
    <w:rsid w:val="004463D1"/>
    <w:rsid w:val="00485119"/>
    <w:rsid w:val="00493712"/>
    <w:rsid w:val="00493E05"/>
    <w:rsid w:val="004973E9"/>
    <w:rsid w:val="004B36F2"/>
    <w:rsid w:val="004B5B05"/>
    <w:rsid w:val="004C57AF"/>
    <w:rsid w:val="004D7272"/>
    <w:rsid w:val="00537AAB"/>
    <w:rsid w:val="00560403"/>
    <w:rsid w:val="005A503E"/>
    <w:rsid w:val="005C4AD2"/>
    <w:rsid w:val="005D363E"/>
    <w:rsid w:val="005E3EFA"/>
    <w:rsid w:val="006027C1"/>
    <w:rsid w:val="00605D43"/>
    <w:rsid w:val="006129E3"/>
    <w:rsid w:val="00624D0E"/>
    <w:rsid w:val="00636752"/>
    <w:rsid w:val="006414C0"/>
    <w:rsid w:val="00680627"/>
    <w:rsid w:val="00694868"/>
    <w:rsid w:val="006B1A40"/>
    <w:rsid w:val="006C0076"/>
    <w:rsid w:val="006D3BA5"/>
    <w:rsid w:val="006D3EC2"/>
    <w:rsid w:val="007171A3"/>
    <w:rsid w:val="00783711"/>
    <w:rsid w:val="00795685"/>
    <w:rsid w:val="007B24FE"/>
    <w:rsid w:val="007E6DF5"/>
    <w:rsid w:val="00826B2A"/>
    <w:rsid w:val="00841716"/>
    <w:rsid w:val="008452F3"/>
    <w:rsid w:val="00850C3C"/>
    <w:rsid w:val="00874C75"/>
    <w:rsid w:val="00886F9F"/>
    <w:rsid w:val="0089037D"/>
    <w:rsid w:val="008C6AB2"/>
    <w:rsid w:val="008E2743"/>
    <w:rsid w:val="008E2984"/>
    <w:rsid w:val="008F33AD"/>
    <w:rsid w:val="00900BC0"/>
    <w:rsid w:val="00905C4D"/>
    <w:rsid w:val="00920D56"/>
    <w:rsid w:val="00930D28"/>
    <w:rsid w:val="00984378"/>
    <w:rsid w:val="00987323"/>
    <w:rsid w:val="00990A01"/>
    <w:rsid w:val="009A2749"/>
    <w:rsid w:val="009A586C"/>
    <w:rsid w:val="009B5633"/>
    <w:rsid w:val="00A15C7C"/>
    <w:rsid w:val="00A46BF6"/>
    <w:rsid w:val="00A74472"/>
    <w:rsid w:val="00A7688D"/>
    <w:rsid w:val="00A950BB"/>
    <w:rsid w:val="00AA181A"/>
    <w:rsid w:val="00AE113D"/>
    <w:rsid w:val="00AE2D02"/>
    <w:rsid w:val="00AE3788"/>
    <w:rsid w:val="00AE7F88"/>
    <w:rsid w:val="00AF42F7"/>
    <w:rsid w:val="00B01896"/>
    <w:rsid w:val="00B1779E"/>
    <w:rsid w:val="00B268D9"/>
    <w:rsid w:val="00B40B6B"/>
    <w:rsid w:val="00B42065"/>
    <w:rsid w:val="00B81534"/>
    <w:rsid w:val="00BC7748"/>
    <w:rsid w:val="00BC7B9B"/>
    <w:rsid w:val="00BE692D"/>
    <w:rsid w:val="00BF646A"/>
    <w:rsid w:val="00C4492D"/>
    <w:rsid w:val="00C97082"/>
    <w:rsid w:val="00CA5CFB"/>
    <w:rsid w:val="00CD2DAF"/>
    <w:rsid w:val="00CD4C38"/>
    <w:rsid w:val="00CE4145"/>
    <w:rsid w:val="00D20A48"/>
    <w:rsid w:val="00D77F44"/>
    <w:rsid w:val="00D97360"/>
    <w:rsid w:val="00DB14F3"/>
    <w:rsid w:val="00DB5331"/>
    <w:rsid w:val="00DD508B"/>
    <w:rsid w:val="00DF3A99"/>
    <w:rsid w:val="00E12E85"/>
    <w:rsid w:val="00E13FD3"/>
    <w:rsid w:val="00E31BDB"/>
    <w:rsid w:val="00E33E25"/>
    <w:rsid w:val="00E51468"/>
    <w:rsid w:val="00E540DC"/>
    <w:rsid w:val="00E65BEC"/>
    <w:rsid w:val="00E8311D"/>
    <w:rsid w:val="00E85F22"/>
    <w:rsid w:val="00EB6D0D"/>
    <w:rsid w:val="00F03AB9"/>
    <w:rsid w:val="00F339B8"/>
    <w:rsid w:val="00F441B1"/>
    <w:rsid w:val="00F857D5"/>
    <w:rsid w:val="00F97325"/>
    <w:rsid w:val="00FB38C4"/>
    <w:rsid w:val="00FD3AC8"/>
    <w:rsid w:val="00FD5598"/>
    <w:rsid w:val="00FF391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605D43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05D4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D4C38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NoSpacing">
    <w:name w:val="No Spacing"/>
    <w:uiPriority w:val="1"/>
    <w:qFormat/>
    <w:rsid w:val="00B42065"/>
    <w:pPr>
      <w:suppressAutoHyphens/>
    </w:pPr>
    <w:rPr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